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8214F" w14:textId="77777777" w:rsidR="00F346FC" w:rsidRDefault="00F346FC" w:rsidP="007A5B2B">
      <w:pPr>
        <w:rPr>
          <w:rFonts w:asciiTheme="majorHAnsi" w:hAnsiTheme="majorHAnsi"/>
          <w:noProof/>
          <w:color w:val="008F00"/>
          <w:sz w:val="52"/>
          <w:szCs w:val="52"/>
        </w:rPr>
      </w:pPr>
      <w:r>
        <w:rPr>
          <w:rFonts w:asciiTheme="majorHAnsi" w:hAnsiTheme="majorHAnsi"/>
          <w:noProof/>
          <w:color w:val="008F00"/>
          <w:sz w:val="52"/>
          <w:szCs w:val="52"/>
        </w:rPr>
        <w:drawing>
          <wp:inline distT="0" distB="0" distL="0" distR="0" wp14:anchorId="4758594A" wp14:editId="7E8A3763">
            <wp:extent cx="890886" cy="1334463"/>
            <wp:effectExtent l="0" t="0" r="0" b="0"/>
            <wp:docPr id="283914102" name="Picture 1" descr="A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14102" name="Picture 1" descr="A cover of a book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72" cy="13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B2B">
        <w:rPr>
          <w:rFonts w:asciiTheme="majorHAnsi" w:hAnsiTheme="majorHAnsi"/>
          <w:noProof/>
          <w:color w:val="008F00"/>
          <w:sz w:val="52"/>
          <w:szCs w:val="52"/>
        </w:rPr>
        <w:tab/>
      </w:r>
      <w:r w:rsidR="007A5B2B">
        <w:rPr>
          <w:rFonts w:asciiTheme="majorHAnsi" w:hAnsiTheme="majorHAnsi"/>
          <w:noProof/>
          <w:color w:val="008F00"/>
          <w:sz w:val="52"/>
          <w:szCs w:val="52"/>
        </w:rPr>
        <w:tab/>
      </w:r>
      <w:r w:rsidR="007A5B2B">
        <w:rPr>
          <w:rFonts w:asciiTheme="majorHAnsi" w:hAnsiTheme="majorHAnsi"/>
          <w:noProof/>
          <w:color w:val="008F00"/>
          <w:sz w:val="52"/>
          <w:szCs w:val="52"/>
        </w:rPr>
        <w:tab/>
      </w:r>
      <w:r w:rsidR="007A5B2B">
        <w:rPr>
          <w:rFonts w:asciiTheme="majorHAnsi" w:hAnsiTheme="majorHAnsi"/>
          <w:noProof/>
          <w:color w:val="008F00"/>
          <w:sz w:val="52"/>
          <w:szCs w:val="52"/>
        </w:rPr>
        <w:tab/>
      </w:r>
      <w:r w:rsidR="007A5B2B">
        <w:rPr>
          <w:rFonts w:asciiTheme="majorHAnsi" w:hAnsiTheme="majorHAnsi"/>
          <w:noProof/>
          <w:color w:val="008F00"/>
          <w:sz w:val="52"/>
          <w:szCs w:val="52"/>
        </w:rPr>
        <w:tab/>
      </w:r>
      <w:r w:rsidR="007A5B2B">
        <w:rPr>
          <w:rFonts w:asciiTheme="majorHAnsi" w:hAnsiTheme="majorHAnsi"/>
          <w:noProof/>
          <w:color w:val="008F00"/>
          <w:sz w:val="52"/>
          <w:szCs w:val="52"/>
        </w:rPr>
        <w:tab/>
      </w:r>
      <w:r w:rsidR="002C6516" w:rsidRPr="002C6516">
        <w:rPr>
          <w:rFonts w:asciiTheme="majorHAnsi" w:hAnsiTheme="majorHAnsi"/>
          <w:noProof/>
          <w:color w:val="008F00"/>
          <w:sz w:val="52"/>
          <w:szCs w:val="52"/>
        </w:rPr>
        <w:t>JULIA BLACKBURN</w:t>
      </w:r>
    </w:p>
    <w:p w14:paraId="37B13894" w14:textId="77777777" w:rsidR="00F346FC" w:rsidRDefault="00F346FC" w:rsidP="00F346FC">
      <w:pPr>
        <w:rPr>
          <w:rFonts w:cstheme="minorHAnsi"/>
          <w:b/>
          <w:bCs/>
          <w:noProof/>
          <w:color w:val="00B050"/>
          <w:sz w:val="28"/>
          <w:szCs w:val="28"/>
        </w:rPr>
      </w:pPr>
      <w:r w:rsidRPr="00F346FC">
        <w:rPr>
          <w:rFonts w:cstheme="minorHAnsi"/>
          <w:noProof/>
          <w:sz w:val="28"/>
          <w:szCs w:val="28"/>
        </w:rPr>
        <w:t>Book Information Sheet</w:t>
      </w:r>
      <w:r w:rsidR="002C6516" w:rsidRPr="00F346FC">
        <w:rPr>
          <w:rFonts w:cstheme="minorHAnsi"/>
          <w:noProof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</w:rPr>
        <w:t xml:space="preserve">: </w:t>
      </w:r>
      <w:r w:rsidRPr="00F346FC">
        <w:rPr>
          <w:rFonts w:cstheme="minorHAnsi"/>
          <w:b/>
          <w:bCs/>
          <w:noProof/>
          <w:color w:val="00B050"/>
          <w:sz w:val="28"/>
          <w:szCs w:val="28"/>
        </w:rPr>
        <w:t>The May Day Chorus by Julia Blackburn</w:t>
      </w:r>
    </w:p>
    <w:p w14:paraId="263D9D0D" w14:textId="2D30797B" w:rsidR="00F346FC" w:rsidRPr="00F346FC" w:rsidRDefault="00F346FC" w:rsidP="00F346FC">
      <w:pPr>
        <w:rPr>
          <w:rFonts w:cstheme="minorHAnsi"/>
          <w:b/>
          <w:bCs/>
          <w:noProof/>
          <w:color w:val="00B050"/>
          <w:sz w:val="28"/>
          <w:szCs w:val="28"/>
        </w:rPr>
      </w:pPr>
      <w:r w:rsidRPr="00F346FC">
        <w:rPr>
          <w:rFonts w:eastAsia="Times New Roman" w:cstheme="minorHAnsi"/>
          <w:i/>
          <w:iCs/>
          <w:color w:val="000000"/>
          <w:szCs w:val="24"/>
          <w:lang w:val="en-GB" w:eastAsia="en-GB"/>
        </w:rPr>
        <w:t>Second book in The Songbird Choir Series — first book: The Songbird Army, third book coming Summer 2026</w:t>
      </w:r>
    </w:p>
    <w:p w14:paraId="24BEB3C5" w14:textId="77777777" w:rsidR="00F346FC" w:rsidRPr="00F346FC" w:rsidRDefault="00F346FC" w:rsidP="00F346FC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  <w:lang w:val="en-GB" w:eastAsia="en-GB"/>
        </w:rPr>
      </w:pPr>
      <w:r w:rsidRPr="00F346FC">
        <w:rPr>
          <w:rFonts w:eastAsia="Times New Roman" w:cstheme="minorHAnsi"/>
          <w:color w:val="000000"/>
          <w:szCs w:val="24"/>
          <w:lang w:val="en-GB" w:eastAsia="en-GB"/>
        </w:rPr>
        <w:t>Rube the robin and the Songbird Choir are back! This time, the choir faces a new challenge when a mysterious group of birds threatens the harmony of their woodland home. As Rube and his friends—a blind bullfinch, a steadfast song thrush, and a fearless kingfisher—work together to restore peace, they learn that courage, cleverness, and unity can overcome even the trickiest foes.</w:t>
      </w:r>
    </w:p>
    <w:p w14:paraId="4303614F" w14:textId="6317C0B2" w:rsidR="00F346FC" w:rsidRPr="00F346FC" w:rsidRDefault="00F346FC" w:rsidP="00F346FC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  <w:lang w:val="en-GB" w:eastAsia="en-GB"/>
        </w:rPr>
      </w:pPr>
      <w:r w:rsidRPr="00F346FC">
        <w:rPr>
          <w:rFonts w:eastAsia="Times New Roman" w:cstheme="minorHAnsi"/>
          <w:color w:val="000000"/>
          <w:szCs w:val="24"/>
          <w:lang w:val="en-GB" w:eastAsia="en-GB"/>
        </w:rPr>
        <w:t xml:space="preserve">▪ </w:t>
      </w:r>
      <w:r w:rsidRPr="00F346FC">
        <w:rPr>
          <w:rFonts w:eastAsia="Times New Roman" w:cstheme="minorHAnsi"/>
          <w:b/>
          <w:bCs/>
          <w:color w:val="000000"/>
          <w:szCs w:val="24"/>
          <w:lang w:val="en-GB" w:eastAsia="en-GB"/>
        </w:rPr>
        <w:t>Publication date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t>: 17 Feb 2026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  <w:t xml:space="preserve">▪ </w:t>
      </w:r>
      <w:r w:rsidRPr="00F346FC">
        <w:rPr>
          <w:rFonts w:eastAsia="Times New Roman" w:cstheme="minorHAnsi"/>
          <w:b/>
          <w:bCs/>
          <w:color w:val="000000"/>
          <w:szCs w:val="24"/>
          <w:lang w:val="en-GB" w:eastAsia="en-GB"/>
        </w:rPr>
        <w:t>Publisher: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t xml:space="preserve"> Root &amp; Branch Publishing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  <w:t xml:space="preserve">▪ </w:t>
      </w:r>
      <w:r w:rsidRPr="00F346FC">
        <w:rPr>
          <w:rFonts w:eastAsia="Times New Roman" w:cstheme="minorHAnsi"/>
          <w:b/>
          <w:bCs/>
          <w:color w:val="000000"/>
          <w:szCs w:val="24"/>
          <w:lang w:val="en-GB" w:eastAsia="en-GB"/>
        </w:rPr>
        <w:t>Distribution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t xml:space="preserve">: </w:t>
      </w:r>
      <w:proofErr w:type="spellStart"/>
      <w:r w:rsidRPr="00F346FC">
        <w:rPr>
          <w:rFonts w:eastAsia="Times New Roman" w:cstheme="minorHAnsi"/>
          <w:color w:val="000000"/>
          <w:szCs w:val="24"/>
          <w:lang w:val="en-GB" w:eastAsia="en-GB"/>
        </w:rPr>
        <w:t>IngramSpark</w:t>
      </w:r>
      <w:proofErr w:type="spellEnd"/>
      <w:r w:rsidRPr="00F346FC">
        <w:rPr>
          <w:rFonts w:eastAsia="Times New Roman" w:cstheme="minorHAnsi"/>
          <w:color w:val="000000"/>
          <w:szCs w:val="24"/>
          <w:lang w:val="en-GB" w:eastAsia="en-GB"/>
        </w:rPr>
        <w:t>/Amazon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  <w:t xml:space="preserve">▪ </w:t>
      </w:r>
      <w:r w:rsidRPr="00F346FC">
        <w:rPr>
          <w:rFonts w:eastAsia="Times New Roman" w:cstheme="minorHAnsi"/>
          <w:b/>
          <w:bCs/>
          <w:color w:val="000000"/>
          <w:szCs w:val="24"/>
          <w:lang w:val="en-GB" w:eastAsia="en-GB"/>
        </w:rPr>
        <w:t>Target Audience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t xml:space="preserve">: </w:t>
      </w:r>
      <w:r>
        <w:rPr>
          <w:rFonts w:eastAsia="Times New Roman" w:cstheme="minorHAnsi"/>
          <w:color w:val="000000"/>
          <w:szCs w:val="24"/>
          <w:lang w:val="en-GB" w:eastAsia="en-GB"/>
        </w:rPr>
        <w:t>M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t xml:space="preserve">iddle grade </w:t>
      </w:r>
      <w:r>
        <w:rPr>
          <w:rFonts w:eastAsia="Times New Roman" w:cstheme="minorHAnsi"/>
          <w:color w:val="000000"/>
          <w:szCs w:val="24"/>
          <w:lang w:val="en-GB" w:eastAsia="en-GB"/>
        </w:rPr>
        <w:t xml:space="preserve">8 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t>-</w:t>
      </w:r>
      <w:r>
        <w:rPr>
          <w:rFonts w:eastAsia="Times New Roman" w:cstheme="minorHAnsi"/>
          <w:color w:val="000000"/>
          <w:szCs w:val="24"/>
          <w:lang w:val="en-GB" w:eastAsia="en-GB"/>
        </w:rPr>
        <w:t>12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  <w:t xml:space="preserve">▪ </w:t>
      </w:r>
      <w:r w:rsidRPr="00F346FC">
        <w:rPr>
          <w:rFonts w:eastAsia="Times New Roman" w:cstheme="minorHAnsi"/>
          <w:b/>
          <w:bCs/>
          <w:color w:val="000000"/>
          <w:szCs w:val="24"/>
          <w:lang w:val="en-GB" w:eastAsia="en-GB"/>
        </w:rPr>
        <w:t>Genre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t>: Anthropomorphic eco-fiction for fans of classic animal adventures where courage and friendship overcome fear and cruelty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  <w:t xml:space="preserve">▪ </w:t>
      </w:r>
      <w:r w:rsidRPr="00F346FC">
        <w:rPr>
          <w:rFonts w:eastAsia="Times New Roman" w:cstheme="minorHAnsi"/>
          <w:b/>
          <w:bCs/>
          <w:color w:val="000000"/>
          <w:szCs w:val="24"/>
          <w:lang w:val="en-GB" w:eastAsia="en-GB"/>
        </w:rPr>
        <w:t>Key themes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t>: Courage and leadership • Friendship and unity • Protecting the environment • Problem-solving and teamwork • Finding your voice • Harmony in nature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  <w:t xml:space="preserve">▪ </w:t>
      </w:r>
      <w:r w:rsidRPr="00F346FC">
        <w:rPr>
          <w:rFonts w:eastAsia="Times New Roman" w:cstheme="minorHAnsi"/>
          <w:b/>
          <w:bCs/>
          <w:color w:val="000000"/>
          <w:szCs w:val="24"/>
          <w:lang w:val="en-GB" w:eastAsia="en-GB"/>
        </w:rPr>
        <w:t>Comparison Titles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t xml:space="preserve">: </w:t>
      </w:r>
      <w:r w:rsidRPr="00F346FC">
        <w:rPr>
          <w:rFonts w:eastAsia="Times New Roman" w:cstheme="minorHAnsi"/>
          <w:color w:val="000000"/>
          <w:szCs w:val="24"/>
          <w:lang w:eastAsia="en-GB"/>
        </w:rPr>
        <w:t>Watership Down, The Wild Robot, The Twitchers.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  <w:t xml:space="preserve">▪ ISBN: </w:t>
      </w:r>
      <w:r w:rsidRPr="00F346FC">
        <w:rPr>
          <w:rFonts w:cstheme="minorHAnsi"/>
          <w:szCs w:val="24"/>
        </w:rPr>
        <w:t>978-1-0681782-5-2</w:t>
      </w:r>
    </w:p>
    <w:p w14:paraId="653B65C4" w14:textId="73041443" w:rsidR="007A5B2B" w:rsidRPr="00F346FC" w:rsidRDefault="00F346FC" w:rsidP="00F346FC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  <w:lang w:val="en-GB" w:eastAsia="en-GB"/>
        </w:rPr>
      </w:pPr>
      <w:r w:rsidRPr="00F346FC">
        <w:rPr>
          <w:rFonts w:eastAsia="Times New Roman" w:cstheme="minorHAnsi"/>
          <w:color w:val="000000"/>
          <w:szCs w:val="24"/>
          <w:lang w:val="en-GB" w:eastAsia="en-GB"/>
        </w:rPr>
        <w:t>Review copies available on request (print or digital). I’d love to share an advance copy with you — please let me know if you’d like to read it.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  <w:t>JuliaSBlackburn@gmail.com</w:t>
      </w:r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</w:r>
      <w:hyperlink r:id="rId8" w:tgtFrame="_new" w:history="1">
        <w:r w:rsidRPr="00F346FC">
          <w:rPr>
            <w:rFonts w:eastAsia="Times New Roman" w:cstheme="minorHAnsi"/>
            <w:color w:val="0000FF"/>
            <w:szCs w:val="24"/>
            <w:u w:val="single"/>
            <w:lang w:val="en-GB" w:eastAsia="en-GB"/>
          </w:rPr>
          <w:t>www.JuliaBlackburn.co.uk</w:t>
        </w:r>
      </w:hyperlink>
      <w:r w:rsidRPr="00F346FC">
        <w:rPr>
          <w:rFonts w:eastAsia="Times New Roman" w:cstheme="minorHAnsi"/>
          <w:color w:val="000000"/>
          <w:szCs w:val="24"/>
          <w:lang w:val="en-GB" w:eastAsia="en-GB"/>
        </w:rPr>
        <w:br/>
        <w:t xml:space="preserve">Instagram - </w:t>
      </w:r>
      <w:proofErr w:type="spellStart"/>
      <w:r w:rsidRPr="00F346FC">
        <w:rPr>
          <w:rFonts w:eastAsia="Times New Roman" w:cstheme="minorHAnsi"/>
          <w:color w:val="000000"/>
          <w:szCs w:val="24"/>
          <w:lang w:val="en-GB" w:eastAsia="en-GB"/>
        </w:rPr>
        <w:t>JuliaBlackburnWrites</w:t>
      </w:r>
      <w:proofErr w:type="spellEnd"/>
    </w:p>
    <w:p w14:paraId="32BBF80E" w14:textId="77777777" w:rsidR="007A5B2B" w:rsidRDefault="007A5B2B" w:rsidP="00DC6E09">
      <w:pPr>
        <w:rPr>
          <w:noProof/>
        </w:rPr>
      </w:pPr>
    </w:p>
    <w:p w14:paraId="7028017B" w14:textId="77777777" w:rsidR="002C6516" w:rsidRDefault="007A5B2B" w:rsidP="00DC6E0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094D8" wp14:editId="123AEFF3">
                <wp:simplePos x="0" y="0"/>
                <wp:positionH relativeFrom="column">
                  <wp:posOffset>1792224</wp:posOffset>
                </wp:positionH>
                <wp:positionV relativeFrom="paragraph">
                  <wp:posOffset>288925</wp:posOffset>
                </wp:positionV>
                <wp:extent cx="3145155" cy="1340612"/>
                <wp:effectExtent l="0" t="0" r="4445" b="5715"/>
                <wp:wrapNone/>
                <wp:docPr id="124894338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155" cy="13406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07450" w14:textId="77777777" w:rsidR="002C6516" w:rsidRPr="002C6516" w:rsidRDefault="002C6516" w:rsidP="002C6516">
                            <w:pPr>
                              <w:jc w:val="center"/>
                              <w:rPr>
                                <w:color w:val="008F0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561B18CC" w14:textId="77777777" w:rsidR="002C6516" w:rsidRPr="002C6516" w:rsidRDefault="002C6516" w:rsidP="002C6516">
                            <w:pPr>
                              <w:jc w:val="center"/>
                              <w:rPr>
                                <w:color w:val="008F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C6516">
                              <w:rPr>
                                <w:color w:val="008F00"/>
                                <w:sz w:val="28"/>
                                <w:szCs w:val="28"/>
                                <w:lang w:val="en-GB"/>
                              </w:rPr>
                              <w:t>JuliaSBlackburn@gmail.com</w:t>
                            </w:r>
                          </w:p>
                          <w:p w14:paraId="68932E23" w14:textId="77777777" w:rsidR="002C6516" w:rsidRPr="002C6516" w:rsidRDefault="002C6516" w:rsidP="002C6516">
                            <w:pPr>
                              <w:jc w:val="center"/>
                              <w:rPr>
                                <w:color w:val="008F00"/>
                                <w:sz w:val="28"/>
                                <w:szCs w:val="28"/>
                                <w:lang w:val="en-GB"/>
                              </w:rPr>
                            </w:pPr>
                            <w:hyperlink r:id="rId9" w:history="1">
                              <w:r w:rsidRPr="002C6516">
                                <w:rPr>
                                  <w:rStyle w:val="Hyperlink"/>
                                  <w:color w:val="008F00"/>
                                  <w:sz w:val="28"/>
                                  <w:szCs w:val="28"/>
                                  <w:lang w:val="en-GB"/>
                                </w:rPr>
                                <w:t>www.JuliaBlackburn.co.uk</w:t>
                              </w:r>
                            </w:hyperlink>
                          </w:p>
                          <w:p w14:paraId="715DE15C" w14:textId="77777777" w:rsidR="002C6516" w:rsidRPr="002C6516" w:rsidRDefault="002C6516" w:rsidP="002C6516">
                            <w:pPr>
                              <w:jc w:val="center"/>
                              <w:rPr>
                                <w:color w:val="008F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C6516">
                              <w:rPr>
                                <w:color w:val="008F00"/>
                                <w:sz w:val="28"/>
                                <w:szCs w:val="28"/>
                                <w:lang w:val="en-GB"/>
                              </w:rPr>
                              <w:t xml:space="preserve">Instagram - </w:t>
                            </w:r>
                            <w:proofErr w:type="spellStart"/>
                            <w:r w:rsidRPr="002C6516">
                              <w:rPr>
                                <w:color w:val="008F00"/>
                                <w:sz w:val="28"/>
                                <w:szCs w:val="28"/>
                                <w:lang w:val="en-GB"/>
                              </w:rPr>
                              <w:t>JuliaBlackburnWrites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094D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1.1pt;margin-top:22.75pt;width:247.65pt;height:10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" fillcolor="white [3201]" stroked="f" strokeweight="2pt">
                <v:textbox>
                  <w:txbxContent>
                    <w:p w14:paraId="76207450" w14:textId="77777777" w:rsidR="002C6516" w:rsidRPr="002C6516" w:rsidRDefault="002C6516" w:rsidP="002C6516">
                      <w:pPr>
                        <w:jc w:val="center"/>
                        <w:rPr>
                          <w:color w:val="008F00"/>
                          <w:sz w:val="28"/>
                          <w:szCs w:val="28"/>
                          <w:lang w:val="en-GB"/>
                        </w:rPr>
                      </w:pPr>
                    </w:p>
                    <w:p w14:paraId="561B18CC" w14:textId="77777777" w:rsidR="002C6516" w:rsidRPr="002C6516" w:rsidRDefault="002C6516" w:rsidP="002C6516">
                      <w:pPr>
                        <w:jc w:val="center"/>
                        <w:rPr>
                          <w:color w:val="008F00"/>
                          <w:sz w:val="28"/>
                          <w:szCs w:val="28"/>
                          <w:lang w:val="en-GB"/>
                        </w:rPr>
                      </w:pPr>
                      <w:r w:rsidRPr="002C6516">
                        <w:rPr>
                          <w:color w:val="008F00"/>
                          <w:sz w:val="28"/>
                          <w:szCs w:val="28"/>
                          <w:lang w:val="en-GB"/>
                        </w:rPr>
                        <w:t>JuliaSBlackburn@gmail.com</w:t>
                      </w:r>
                    </w:p>
                    <w:p w14:paraId="68932E23" w14:textId="77777777" w:rsidR="002C6516" w:rsidRPr="002C6516" w:rsidRDefault="002C6516" w:rsidP="002C6516">
                      <w:pPr>
                        <w:jc w:val="center"/>
                        <w:rPr>
                          <w:color w:val="008F00"/>
                          <w:sz w:val="28"/>
                          <w:szCs w:val="28"/>
                          <w:lang w:val="en-GB"/>
                        </w:rPr>
                      </w:pPr>
                      <w:hyperlink r:id="rId10" w:history="1">
                        <w:r w:rsidRPr="002C6516">
                          <w:rPr>
                            <w:rStyle w:val="Hyperlink"/>
                            <w:color w:val="008F00"/>
                            <w:sz w:val="28"/>
                            <w:szCs w:val="28"/>
                            <w:lang w:val="en-GB"/>
                          </w:rPr>
                          <w:t>www.JuliaBlackburn.co.uk</w:t>
                        </w:r>
                      </w:hyperlink>
                    </w:p>
                    <w:p w14:paraId="715DE15C" w14:textId="77777777" w:rsidR="002C6516" w:rsidRPr="002C6516" w:rsidRDefault="002C6516" w:rsidP="002C6516">
                      <w:pPr>
                        <w:jc w:val="center"/>
                        <w:rPr>
                          <w:color w:val="008F00"/>
                          <w:sz w:val="28"/>
                          <w:szCs w:val="28"/>
                          <w:lang w:val="en-GB"/>
                        </w:rPr>
                      </w:pPr>
                      <w:r w:rsidRPr="002C6516">
                        <w:rPr>
                          <w:color w:val="008F00"/>
                          <w:sz w:val="28"/>
                          <w:szCs w:val="28"/>
                          <w:lang w:val="en-GB"/>
                        </w:rPr>
                        <w:t xml:space="preserve">Instagram - </w:t>
                      </w:r>
                      <w:proofErr w:type="spellStart"/>
                      <w:r w:rsidRPr="002C6516">
                        <w:rPr>
                          <w:color w:val="008F00"/>
                          <w:sz w:val="28"/>
                          <w:szCs w:val="28"/>
                          <w:lang w:val="en-GB"/>
                        </w:rPr>
                        <w:t>JuliaBlackburnWrites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CDC810" w14:textId="77777777" w:rsidR="00115663" w:rsidRPr="00DC6E09" w:rsidRDefault="002C6516" w:rsidP="00DC6E09">
      <w:pPr>
        <w:rPr>
          <w:lang w:val="en-GB"/>
        </w:rPr>
      </w:pPr>
      <w:r>
        <w:rPr>
          <w:noProof/>
        </w:rPr>
        <w:t xml:space="preserve">  </w:t>
      </w:r>
      <w:r w:rsidR="00DC6E09">
        <w:rPr>
          <w:noProof/>
        </w:rPr>
        <w:drawing>
          <wp:inline distT="0" distB="0" distL="0" distR="0" wp14:anchorId="7A13E9B5" wp14:editId="68F9B9F1">
            <wp:extent cx="835025" cy="1332524"/>
            <wp:effectExtent l="0" t="0" r="3175" b="1270"/>
            <wp:docPr id="1062105077" name="Picture 1" descr="A book cover with bird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05077" name="Picture 1" descr="A book cover with birds and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00" cy="14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09" w:rsidRPr="00DC6E09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       </w:t>
      </w:r>
      <w:r w:rsidR="007A5B2B">
        <w:rPr>
          <w:noProof/>
        </w:rPr>
        <w:t xml:space="preserve">                           </w:t>
      </w:r>
      <w:r>
        <w:rPr>
          <w:noProof/>
        </w:rPr>
        <w:t xml:space="preserve">  </w:t>
      </w:r>
      <w:r w:rsidR="00DC6E09" w:rsidRPr="00DC6E09">
        <w:rPr>
          <w:noProof/>
        </w:rPr>
        <w:drawing>
          <wp:inline distT="0" distB="0" distL="0" distR="0" wp14:anchorId="4F5F2FB0" wp14:editId="11B54450">
            <wp:extent cx="833577" cy="1330213"/>
            <wp:effectExtent l="0" t="0" r="5080" b="3810"/>
            <wp:docPr id="1865076312" name="Picture 1" descr="A book cover with birds on bran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76312" name="Picture 1" descr="A book cover with birds on branche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592" cy="13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663" w:rsidRPr="00DC6E09" w:rsidSect="00B16495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886" w:right="864" w:bottom="1008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9850E" w14:textId="77777777" w:rsidR="00E42299" w:rsidRDefault="00E42299">
      <w:pPr>
        <w:spacing w:after="0" w:line="240" w:lineRule="auto"/>
      </w:pPr>
      <w:r>
        <w:separator/>
      </w:r>
    </w:p>
  </w:endnote>
  <w:endnote w:type="continuationSeparator" w:id="0">
    <w:p w14:paraId="5CDE8FDB" w14:textId="77777777" w:rsidR="00E42299" w:rsidRDefault="00E4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B8AA73B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199FCF9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val="en-GB" w:bidi="en-GB"/>
            </w:rPr>
            <w:drawing>
              <wp:inline distT="0" distB="0" distL="0" distR="0" wp14:anchorId="190A87C7" wp14:editId="44079B69">
                <wp:extent cx="7879703" cy="899509"/>
                <wp:effectExtent l="0" t="0" r="0" b="0"/>
                <wp:docPr id="2" name="Picture 2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9703" cy="899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7950515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15690778" w14:textId="77777777" w:rsidR="002E1A5A" w:rsidRDefault="002E1A5A" w:rsidP="002E1A5A">
          <w:pPr>
            <w:pStyle w:val="Footer"/>
            <w:spacing w:after="0"/>
          </w:pPr>
          <w:r>
            <w:rPr>
              <w:noProof/>
              <w:lang w:val="en-GB" w:bidi="en-GB"/>
            </w:rPr>
            <w:drawing>
              <wp:inline distT="0" distB="0" distL="0" distR="0" wp14:anchorId="72E1D4DF" wp14:editId="5CB06506">
                <wp:extent cx="8551368" cy="976184"/>
                <wp:effectExtent l="0" t="0" r="2540" b="0"/>
                <wp:docPr id="3" name="Picture 3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FE6C8" w14:textId="77777777" w:rsidR="00E42299" w:rsidRDefault="00E42299">
      <w:pPr>
        <w:spacing w:after="0" w:line="240" w:lineRule="auto"/>
      </w:pPr>
      <w:r>
        <w:separator/>
      </w:r>
    </w:p>
  </w:footnote>
  <w:footnote w:type="continuationSeparator" w:id="0">
    <w:p w14:paraId="5A4FA0DD" w14:textId="77777777" w:rsidR="00E42299" w:rsidRDefault="00E42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534F9C92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22AE993" w14:textId="77777777" w:rsidR="00115663" w:rsidRDefault="00115663" w:rsidP="00115663">
          <w:pPr>
            <w:pStyle w:val="Header"/>
          </w:pPr>
          <w:r>
            <w:rPr>
              <w:noProof/>
              <w:lang w:val="en-GB" w:bidi="en-GB"/>
            </w:rPr>
            <w:drawing>
              <wp:inline distT="0" distB="0" distL="0" distR="0" wp14:anchorId="18AABCE3" wp14:editId="691D030A">
                <wp:extent cx="7797114" cy="949420"/>
                <wp:effectExtent l="0" t="0" r="0" b="3175"/>
                <wp:docPr id="1" name="Picture 1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EA699" w14:textId="77777777" w:rsidR="00E71405" w:rsidRDefault="007E3A99">
    <w:r>
      <w:rPr>
        <w:lang w:val="en-GB" w:bidi="en-GB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17631467">
    <w:abstractNumId w:val="9"/>
  </w:num>
  <w:num w:numId="2" w16cid:durableId="771633737">
    <w:abstractNumId w:val="7"/>
  </w:num>
  <w:num w:numId="3" w16cid:durableId="812259722">
    <w:abstractNumId w:val="6"/>
  </w:num>
  <w:num w:numId="4" w16cid:durableId="2006202195">
    <w:abstractNumId w:val="5"/>
  </w:num>
  <w:num w:numId="5" w16cid:durableId="1655334440">
    <w:abstractNumId w:val="4"/>
  </w:num>
  <w:num w:numId="6" w16cid:durableId="1892184214">
    <w:abstractNumId w:val="8"/>
  </w:num>
  <w:num w:numId="7" w16cid:durableId="793524010">
    <w:abstractNumId w:val="3"/>
  </w:num>
  <w:num w:numId="8" w16cid:durableId="993722931">
    <w:abstractNumId w:val="2"/>
  </w:num>
  <w:num w:numId="9" w16cid:durableId="421146530">
    <w:abstractNumId w:val="1"/>
  </w:num>
  <w:num w:numId="10" w16cid:durableId="1043794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6FC"/>
    <w:rsid w:val="00066E19"/>
    <w:rsid w:val="000B4BF8"/>
    <w:rsid w:val="000F2898"/>
    <w:rsid w:val="00115663"/>
    <w:rsid w:val="00117FD4"/>
    <w:rsid w:val="00213EAB"/>
    <w:rsid w:val="00215D1D"/>
    <w:rsid w:val="002812CE"/>
    <w:rsid w:val="00284AAA"/>
    <w:rsid w:val="002C6516"/>
    <w:rsid w:val="002D7F70"/>
    <w:rsid w:val="002E1A5A"/>
    <w:rsid w:val="003075BC"/>
    <w:rsid w:val="00312210"/>
    <w:rsid w:val="0034265E"/>
    <w:rsid w:val="00361777"/>
    <w:rsid w:val="00361FC2"/>
    <w:rsid w:val="003F7C02"/>
    <w:rsid w:val="00462B54"/>
    <w:rsid w:val="004C595E"/>
    <w:rsid w:val="004D402C"/>
    <w:rsid w:val="005213A4"/>
    <w:rsid w:val="00535A9A"/>
    <w:rsid w:val="00576382"/>
    <w:rsid w:val="00620729"/>
    <w:rsid w:val="00673242"/>
    <w:rsid w:val="00691768"/>
    <w:rsid w:val="006F0367"/>
    <w:rsid w:val="006F24D7"/>
    <w:rsid w:val="007A5B2B"/>
    <w:rsid w:val="007C4A68"/>
    <w:rsid w:val="007E0D6E"/>
    <w:rsid w:val="007E3A99"/>
    <w:rsid w:val="008658F6"/>
    <w:rsid w:val="008945AC"/>
    <w:rsid w:val="008D3D27"/>
    <w:rsid w:val="00927C38"/>
    <w:rsid w:val="009342A5"/>
    <w:rsid w:val="009439AA"/>
    <w:rsid w:val="00A45E55"/>
    <w:rsid w:val="00AC04B4"/>
    <w:rsid w:val="00B16495"/>
    <w:rsid w:val="00B22EC4"/>
    <w:rsid w:val="00B54EAE"/>
    <w:rsid w:val="00B552FE"/>
    <w:rsid w:val="00BA5A05"/>
    <w:rsid w:val="00BC06ED"/>
    <w:rsid w:val="00CE2CAB"/>
    <w:rsid w:val="00D73843"/>
    <w:rsid w:val="00D904CD"/>
    <w:rsid w:val="00DC6E09"/>
    <w:rsid w:val="00DE3E34"/>
    <w:rsid w:val="00E041D6"/>
    <w:rsid w:val="00E32718"/>
    <w:rsid w:val="00E42299"/>
    <w:rsid w:val="00E71405"/>
    <w:rsid w:val="00E802A8"/>
    <w:rsid w:val="00F346FC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BEA623"/>
  <w15:chartTrackingRefBased/>
  <w15:docId w15:val="{3B84DD7F-3DCF-FC45-9B1E-72C982678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2C651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34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1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liablackburn.co.uk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JuliaBlackburn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uliaBlackburn.co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ulia/Library/Mobile%20Documents/com~apple~CloudDocs/Writing/Root%20&amp;%20Branch/JULIA%20BLACKBURN%20Letterhead%20copy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JULIA BLACKBURN Letterhead copy.dotx</Template>
  <TotalTime>5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Thum</dc:creator>
  <cp:keywords/>
  <dc:description/>
  <cp:lastModifiedBy>Julia Thum</cp:lastModifiedBy>
  <cp:revision>1</cp:revision>
  <dcterms:created xsi:type="dcterms:W3CDTF">2026-02-16T16:46:00Z</dcterms:created>
  <dcterms:modified xsi:type="dcterms:W3CDTF">2026-02-16T16:52:00Z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